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AA02" w14:textId="22C5D34E" w:rsidR="00D71C9E" w:rsidRPr="00713F0A" w:rsidRDefault="00C21C18" w:rsidP="00974A50">
      <w:pPr>
        <w:spacing w:line="240" w:lineRule="auto"/>
        <w:rPr>
          <w:b/>
          <w:color w:val="1F3864" w:themeColor="accent5" w:themeShade="80"/>
          <w:sz w:val="36"/>
        </w:rPr>
      </w:pPr>
      <w:r w:rsidRPr="00713F0A">
        <w:rPr>
          <w:b/>
          <w:color w:val="1F3864" w:themeColor="accent5" w:themeShade="80"/>
          <w:sz w:val="36"/>
        </w:rPr>
        <w:t xml:space="preserve">Creating </w:t>
      </w:r>
      <w:r w:rsidR="002B7374">
        <w:rPr>
          <w:b/>
          <w:color w:val="1F3864" w:themeColor="accent5" w:themeShade="80"/>
          <w:sz w:val="36"/>
        </w:rPr>
        <w:t xml:space="preserve">and Using </w:t>
      </w:r>
      <w:r w:rsidRPr="00713F0A">
        <w:rPr>
          <w:b/>
          <w:color w:val="1F3864" w:themeColor="accent5" w:themeShade="80"/>
          <w:sz w:val="36"/>
        </w:rPr>
        <w:t>Logic Model</w:t>
      </w:r>
      <w:r w:rsidR="002B7374">
        <w:rPr>
          <w:b/>
          <w:color w:val="1F3864" w:themeColor="accent5" w:themeShade="80"/>
          <w:sz w:val="36"/>
        </w:rPr>
        <w:t>s</w:t>
      </w:r>
      <w:r w:rsidRPr="00713F0A">
        <w:rPr>
          <w:b/>
          <w:color w:val="1F3864" w:themeColor="accent5" w:themeShade="80"/>
          <w:sz w:val="36"/>
        </w:rPr>
        <w:t xml:space="preserve"> </w:t>
      </w:r>
    </w:p>
    <w:p w14:paraId="1AE3F575" w14:textId="08928E56" w:rsidR="009775A0" w:rsidRPr="00191D63" w:rsidRDefault="00B24517" w:rsidP="009775A0">
      <w:pPr>
        <w:spacing w:line="360" w:lineRule="auto"/>
        <w:jc w:val="both"/>
        <w:rPr>
          <w:color w:val="2F2F2F"/>
        </w:rPr>
      </w:pPr>
      <w:r w:rsidRPr="00713F0A">
        <w:rPr>
          <w:b/>
          <w:color w:val="1F3864" w:themeColor="accent5" w:themeShade="80"/>
        </w:rPr>
        <w:t xml:space="preserve">What is a Logic Model? </w:t>
      </w:r>
      <w:r w:rsidRPr="00713F0A">
        <w:rPr>
          <w:color w:val="1F3864" w:themeColor="accent5" w:themeShade="80"/>
        </w:rPr>
        <w:t xml:space="preserve"> </w:t>
      </w:r>
      <w:r>
        <w:rPr>
          <w:color w:val="2F2F2F"/>
        </w:rPr>
        <w:t xml:space="preserve">A logic model is a visual way to illustrate how your project is intended to work. </w:t>
      </w:r>
      <w:r w:rsidR="004252C0">
        <w:rPr>
          <w:color w:val="2F2F2F"/>
        </w:rPr>
        <w:t xml:space="preserve">A project team can use it </w:t>
      </w:r>
      <w:r w:rsidR="007907E6">
        <w:rPr>
          <w:color w:val="2F2F2F"/>
        </w:rPr>
        <w:t>from the beginning to end of a project</w:t>
      </w:r>
      <w:r w:rsidR="009739AE">
        <w:rPr>
          <w:color w:val="2F2F2F"/>
        </w:rPr>
        <w:t xml:space="preserve">. </w:t>
      </w:r>
      <w:r w:rsidR="0094503B">
        <w:rPr>
          <w:color w:val="2F2F2F"/>
        </w:rPr>
        <w:t xml:space="preserve">As a project planning tool, </w:t>
      </w:r>
      <w:r w:rsidR="004C79D9">
        <w:rPr>
          <w:color w:val="2F2F2F"/>
        </w:rPr>
        <w:t xml:space="preserve">a logic model </w:t>
      </w:r>
      <w:r w:rsidR="009D12E5">
        <w:rPr>
          <w:color w:val="2F2F2F"/>
        </w:rPr>
        <w:t>can help clarify</w:t>
      </w:r>
      <w:r w:rsidR="00D17039">
        <w:rPr>
          <w:color w:val="2F2F2F"/>
        </w:rPr>
        <w:t xml:space="preserve"> how the project </w:t>
      </w:r>
      <w:r w:rsidR="009D12E5">
        <w:rPr>
          <w:color w:val="2F2F2F"/>
        </w:rPr>
        <w:t xml:space="preserve">will </w:t>
      </w:r>
      <w:r w:rsidR="00C769E2">
        <w:rPr>
          <w:color w:val="2F2F2F"/>
        </w:rPr>
        <w:t xml:space="preserve">be implemented to </w:t>
      </w:r>
      <w:r w:rsidR="00570C28">
        <w:rPr>
          <w:color w:val="2F2F2F"/>
        </w:rPr>
        <w:t xml:space="preserve">accomplish </w:t>
      </w:r>
      <w:r w:rsidR="009E691C">
        <w:rPr>
          <w:color w:val="2F2F2F"/>
        </w:rPr>
        <w:t xml:space="preserve">intended </w:t>
      </w:r>
      <w:r w:rsidR="00C43C3F">
        <w:rPr>
          <w:color w:val="2F2F2F"/>
        </w:rPr>
        <w:t>results</w:t>
      </w:r>
      <w:r w:rsidR="00F11279">
        <w:rPr>
          <w:color w:val="2F2F2F"/>
        </w:rPr>
        <w:t>.</w:t>
      </w:r>
      <w:r w:rsidR="00450AD2">
        <w:rPr>
          <w:color w:val="2F2F2F"/>
        </w:rPr>
        <w:t xml:space="preserve"> </w:t>
      </w:r>
      <w:r w:rsidR="00F11279">
        <w:rPr>
          <w:color w:val="2F2F2F"/>
        </w:rPr>
        <w:t>It answers the questions</w:t>
      </w:r>
      <w:r w:rsidR="0022665E">
        <w:rPr>
          <w:color w:val="2F2F2F"/>
        </w:rPr>
        <w:t xml:space="preserve">: </w:t>
      </w:r>
      <w:r w:rsidR="00A56ED8">
        <w:rPr>
          <w:color w:val="2F2F2F"/>
        </w:rPr>
        <w:t>what resources are needed</w:t>
      </w:r>
      <w:r w:rsidR="00014FF3">
        <w:rPr>
          <w:color w:val="2F2F2F"/>
        </w:rPr>
        <w:t>, what specific activities need to be</w:t>
      </w:r>
      <w:r w:rsidR="00AA7979" w:rsidRPr="00AA7979">
        <w:rPr>
          <w:color w:val="2F2F2F"/>
        </w:rPr>
        <w:t xml:space="preserve"> carried out</w:t>
      </w:r>
      <w:r w:rsidR="00802019">
        <w:rPr>
          <w:color w:val="2F2F2F"/>
        </w:rPr>
        <w:t>, what specific services or products needed to be developed or offered</w:t>
      </w:r>
      <w:r w:rsidR="00794E68">
        <w:rPr>
          <w:color w:val="2F2F2F"/>
        </w:rPr>
        <w:t xml:space="preserve"> to </w:t>
      </w:r>
      <w:r w:rsidR="0023190C" w:rsidRPr="0023190C">
        <w:rPr>
          <w:color w:val="2F2F2F"/>
        </w:rPr>
        <w:t xml:space="preserve">ensure </w:t>
      </w:r>
      <w:r w:rsidR="006C0DCF">
        <w:rPr>
          <w:color w:val="2F2F2F"/>
        </w:rPr>
        <w:t xml:space="preserve">the </w:t>
      </w:r>
      <w:r w:rsidR="0023190C" w:rsidRPr="0023190C">
        <w:rPr>
          <w:color w:val="2F2F2F"/>
        </w:rPr>
        <w:t>desired outcome</w:t>
      </w:r>
      <w:r w:rsidR="0023190C">
        <w:rPr>
          <w:color w:val="2F2F2F"/>
        </w:rPr>
        <w:t xml:space="preserve">s or results </w:t>
      </w:r>
      <w:r w:rsidR="00C43C3F">
        <w:rPr>
          <w:color w:val="2F2F2F"/>
        </w:rPr>
        <w:t xml:space="preserve">become a reality? As a project management and monitoring tool, a logic model </w:t>
      </w:r>
      <w:r w:rsidR="00916505">
        <w:rPr>
          <w:color w:val="2F2F2F"/>
        </w:rPr>
        <w:t xml:space="preserve">can help </w:t>
      </w:r>
      <w:r w:rsidR="000B2272">
        <w:rPr>
          <w:color w:val="2F2F2F"/>
        </w:rPr>
        <w:t xml:space="preserve">maintain accountability </w:t>
      </w:r>
      <w:r w:rsidR="006007A9">
        <w:rPr>
          <w:color w:val="2F2F2F"/>
        </w:rPr>
        <w:t xml:space="preserve">to the activities identified </w:t>
      </w:r>
      <w:r w:rsidR="00033589">
        <w:rPr>
          <w:color w:val="2F2F2F"/>
        </w:rPr>
        <w:t xml:space="preserve">during the planning phase, as well as </w:t>
      </w:r>
      <w:r w:rsidR="0061251F">
        <w:rPr>
          <w:color w:val="2F2F2F"/>
        </w:rPr>
        <w:t xml:space="preserve">ensure the project stays on track </w:t>
      </w:r>
      <w:r w:rsidR="003B120F">
        <w:rPr>
          <w:color w:val="2F2F2F"/>
        </w:rPr>
        <w:t xml:space="preserve">during the implementation phase. </w:t>
      </w:r>
      <w:r w:rsidR="002B7374">
        <w:rPr>
          <w:color w:val="2F2F2F"/>
        </w:rPr>
        <w:t>A logic model is a living document</w:t>
      </w:r>
      <w:r w:rsidR="00A12426">
        <w:rPr>
          <w:color w:val="2F2F2F"/>
        </w:rPr>
        <w:t xml:space="preserve"> that should be responsive to any changes </w:t>
      </w:r>
      <w:r w:rsidR="00F216C1">
        <w:rPr>
          <w:color w:val="2F2F2F"/>
        </w:rPr>
        <w:t>a project may encounter that are outside the implementer’s control.</w:t>
      </w:r>
    </w:p>
    <w:p w14:paraId="12775065" w14:textId="77777777" w:rsidR="0098365B" w:rsidRDefault="00C21C18" w:rsidP="009775A0">
      <w:pPr>
        <w:spacing w:line="360" w:lineRule="auto"/>
        <w:jc w:val="both"/>
        <w:rPr>
          <w:color w:val="2F2F2F"/>
        </w:rPr>
      </w:pPr>
      <w:r w:rsidRPr="00713F0A">
        <w:rPr>
          <w:b/>
          <w:color w:val="1F3864" w:themeColor="accent5" w:themeShade="80"/>
        </w:rPr>
        <w:t>What are the Basic Components of a Logic Model</w:t>
      </w:r>
      <w:r w:rsidR="00713F0A">
        <w:rPr>
          <w:b/>
          <w:color w:val="1F3864" w:themeColor="accent5" w:themeShade="80"/>
        </w:rPr>
        <w:t>?</w:t>
      </w:r>
      <w:r w:rsidR="009775A0" w:rsidRPr="00713F0A">
        <w:rPr>
          <w:color w:val="1F3864" w:themeColor="accent5" w:themeShade="80"/>
        </w:rPr>
        <w:t xml:space="preserve"> </w:t>
      </w:r>
      <w:r w:rsidR="00ED7651">
        <w:rPr>
          <w:color w:val="2F2F2F"/>
        </w:rPr>
        <w:t xml:space="preserve">There are three basic components </w:t>
      </w:r>
      <w:r w:rsidR="0098365B">
        <w:rPr>
          <w:color w:val="2F2F2F"/>
        </w:rPr>
        <w:t>to a logic model:</w:t>
      </w:r>
    </w:p>
    <w:p w14:paraId="20490F72" w14:textId="4E6AB051" w:rsidR="0098365B" w:rsidRPr="00236354" w:rsidRDefault="0098365B" w:rsidP="00236354">
      <w:pPr>
        <w:pStyle w:val="ListParagraph"/>
        <w:numPr>
          <w:ilvl w:val="0"/>
          <w:numId w:val="12"/>
        </w:numPr>
        <w:spacing w:line="360" w:lineRule="auto"/>
        <w:jc w:val="both"/>
        <w:rPr>
          <w:color w:val="2F2F2F"/>
        </w:rPr>
      </w:pPr>
      <w:r w:rsidRPr="00236354">
        <w:rPr>
          <w:b/>
          <w:bCs/>
          <w:color w:val="2F5496" w:themeColor="accent5" w:themeShade="BF"/>
        </w:rPr>
        <w:t>Resources or Inputs</w:t>
      </w:r>
      <w:r w:rsidR="00F85631" w:rsidRPr="00236354">
        <w:rPr>
          <w:b/>
          <w:bCs/>
          <w:color w:val="2F5496" w:themeColor="accent5" w:themeShade="BF"/>
        </w:rPr>
        <w:t>:</w:t>
      </w:r>
      <w:r w:rsidR="00F85631" w:rsidRPr="00236354">
        <w:rPr>
          <w:color w:val="2F2F2F"/>
        </w:rPr>
        <w:t xml:space="preserve"> </w:t>
      </w:r>
      <w:r w:rsidR="00866850" w:rsidRPr="00236354">
        <w:rPr>
          <w:color w:val="2F2F2F"/>
        </w:rPr>
        <w:t>the</w:t>
      </w:r>
      <w:r w:rsidR="00F85631" w:rsidRPr="00236354">
        <w:rPr>
          <w:color w:val="2F2F2F"/>
        </w:rPr>
        <w:t xml:space="preserve"> resources you expect to </w:t>
      </w:r>
      <w:r w:rsidR="00C323AD" w:rsidRPr="00236354">
        <w:rPr>
          <w:color w:val="2F2F2F"/>
        </w:rPr>
        <w:t xml:space="preserve">get </w:t>
      </w:r>
      <w:r w:rsidR="00F908A5" w:rsidRPr="00236354">
        <w:rPr>
          <w:color w:val="2F2F2F"/>
        </w:rPr>
        <w:t xml:space="preserve">(e.g., funding) </w:t>
      </w:r>
      <w:r w:rsidR="00C323AD" w:rsidRPr="00236354">
        <w:rPr>
          <w:color w:val="2F2F2F"/>
        </w:rPr>
        <w:t xml:space="preserve">or will need </w:t>
      </w:r>
      <w:r w:rsidR="00F908A5" w:rsidRPr="00236354">
        <w:rPr>
          <w:color w:val="2F2F2F"/>
        </w:rPr>
        <w:t xml:space="preserve">(e.g., staff) </w:t>
      </w:r>
      <w:r w:rsidR="00C323AD" w:rsidRPr="00236354">
        <w:rPr>
          <w:color w:val="2F2F2F"/>
        </w:rPr>
        <w:t xml:space="preserve">to successfully implement the project. </w:t>
      </w:r>
    </w:p>
    <w:p w14:paraId="4740BBEE" w14:textId="2DB4F278" w:rsidR="0098365B" w:rsidRPr="00236354" w:rsidRDefault="0098365B" w:rsidP="00236354">
      <w:pPr>
        <w:pStyle w:val="ListParagraph"/>
        <w:numPr>
          <w:ilvl w:val="0"/>
          <w:numId w:val="12"/>
        </w:numPr>
        <w:spacing w:line="360" w:lineRule="auto"/>
        <w:jc w:val="both"/>
        <w:rPr>
          <w:color w:val="2F2F2F"/>
        </w:rPr>
      </w:pPr>
      <w:r w:rsidRPr="00236354">
        <w:rPr>
          <w:b/>
          <w:bCs/>
          <w:color w:val="2F5496" w:themeColor="accent5" w:themeShade="BF"/>
        </w:rPr>
        <w:t>Activities:</w:t>
      </w:r>
      <w:r w:rsidRPr="00236354">
        <w:rPr>
          <w:color w:val="2F2F2F"/>
        </w:rPr>
        <w:t xml:space="preserve"> </w:t>
      </w:r>
      <w:r w:rsidR="00866850" w:rsidRPr="00236354">
        <w:rPr>
          <w:color w:val="2F2F2F"/>
        </w:rPr>
        <w:t xml:space="preserve">the specific actions or steps </w:t>
      </w:r>
      <w:r w:rsidR="0020010F" w:rsidRPr="00236354">
        <w:rPr>
          <w:color w:val="2F2F2F"/>
        </w:rPr>
        <w:t xml:space="preserve">you’ll take to implement the project. Activities usually result in </w:t>
      </w:r>
      <w:r w:rsidR="00B774A9" w:rsidRPr="00236354">
        <w:rPr>
          <w:color w:val="2F2F2F"/>
        </w:rPr>
        <w:t xml:space="preserve">specific products or services </w:t>
      </w:r>
      <w:r w:rsidR="00F908A5" w:rsidRPr="00236354">
        <w:rPr>
          <w:color w:val="2F2F2F"/>
        </w:rPr>
        <w:t>(e.g., training</w:t>
      </w:r>
      <w:r w:rsidR="00F61BC2" w:rsidRPr="00236354">
        <w:rPr>
          <w:color w:val="2F2F2F"/>
        </w:rPr>
        <w:t>, mentoring, etc.)</w:t>
      </w:r>
      <w:r w:rsidR="003C3FAB" w:rsidRPr="00236354">
        <w:rPr>
          <w:color w:val="2F2F2F"/>
        </w:rPr>
        <w:t xml:space="preserve"> </w:t>
      </w:r>
      <w:r w:rsidR="00B774A9" w:rsidRPr="00236354">
        <w:rPr>
          <w:color w:val="2F2F2F"/>
        </w:rPr>
        <w:t xml:space="preserve">offered to </w:t>
      </w:r>
      <w:r w:rsidR="00D602AA" w:rsidRPr="00236354">
        <w:rPr>
          <w:color w:val="2F2F2F"/>
        </w:rPr>
        <w:t>project beneficiaries (these are usually called “Outputs”</w:t>
      </w:r>
      <w:r w:rsidR="00197682">
        <w:rPr>
          <w:color w:val="2F2F2F"/>
        </w:rPr>
        <w:t>)</w:t>
      </w:r>
      <w:r w:rsidR="00D602AA" w:rsidRPr="00236354">
        <w:rPr>
          <w:color w:val="2F2F2F"/>
        </w:rPr>
        <w:t>.</w:t>
      </w:r>
    </w:p>
    <w:p w14:paraId="6DDA85B1" w14:textId="64344EBC" w:rsidR="009775A0" w:rsidRPr="00236354" w:rsidRDefault="0098365B" w:rsidP="00236354">
      <w:pPr>
        <w:pStyle w:val="ListParagraph"/>
        <w:numPr>
          <w:ilvl w:val="0"/>
          <w:numId w:val="12"/>
        </w:numPr>
        <w:spacing w:line="360" w:lineRule="auto"/>
        <w:jc w:val="both"/>
        <w:rPr>
          <w:color w:val="2F2F2F"/>
        </w:rPr>
      </w:pPr>
      <w:r w:rsidRPr="00236354">
        <w:rPr>
          <w:b/>
          <w:bCs/>
          <w:color w:val="2F5496" w:themeColor="accent5" w:themeShade="BF"/>
        </w:rPr>
        <w:t>Outcomes:</w:t>
      </w:r>
      <w:r w:rsidRPr="00236354">
        <w:rPr>
          <w:color w:val="2F2F2F"/>
        </w:rPr>
        <w:t xml:space="preserve"> </w:t>
      </w:r>
      <w:r w:rsidR="00905B4E">
        <w:rPr>
          <w:color w:val="2F2F2F"/>
        </w:rPr>
        <w:t>the main reason</w:t>
      </w:r>
      <w:r w:rsidR="0081290B" w:rsidRPr="00236354">
        <w:rPr>
          <w:color w:val="2F2F2F"/>
        </w:rPr>
        <w:t xml:space="preserve"> you are implementing this project, </w:t>
      </w:r>
      <w:r w:rsidR="000E7DB3" w:rsidRPr="00236354">
        <w:rPr>
          <w:color w:val="2F2F2F"/>
        </w:rPr>
        <w:t xml:space="preserve">i.e., </w:t>
      </w:r>
      <w:r w:rsidR="0081290B" w:rsidRPr="00236354">
        <w:rPr>
          <w:color w:val="2F2F2F"/>
        </w:rPr>
        <w:t xml:space="preserve">what changes </w:t>
      </w:r>
      <w:r w:rsidR="00DE533F" w:rsidRPr="00236354">
        <w:rPr>
          <w:color w:val="2F2F2F"/>
        </w:rPr>
        <w:t xml:space="preserve">you expect to see </w:t>
      </w:r>
      <w:r w:rsidR="00F12D9A" w:rsidRPr="00236354">
        <w:rPr>
          <w:color w:val="2F2F2F"/>
        </w:rPr>
        <w:t>because of</w:t>
      </w:r>
      <w:r w:rsidR="00DE533F" w:rsidRPr="00236354">
        <w:rPr>
          <w:color w:val="2F2F2F"/>
        </w:rPr>
        <w:t xml:space="preserve"> project implementation</w:t>
      </w:r>
      <w:r w:rsidR="000E7DB3" w:rsidRPr="00236354">
        <w:rPr>
          <w:color w:val="2F2F2F"/>
        </w:rPr>
        <w:t xml:space="preserve"> (e.g., participants in training increase their </w:t>
      </w:r>
      <w:r w:rsidR="00236354" w:rsidRPr="00236354">
        <w:rPr>
          <w:color w:val="2F2F2F"/>
        </w:rPr>
        <w:t>level of awareness or knowledge or enhance their skills)</w:t>
      </w:r>
      <w:r w:rsidR="00DE533F" w:rsidRPr="00236354">
        <w:rPr>
          <w:color w:val="2F2F2F"/>
        </w:rPr>
        <w:t xml:space="preserve">. </w:t>
      </w:r>
      <w:r w:rsidR="009775A0" w:rsidRPr="00236354">
        <w:rPr>
          <w:color w:val="2F2F2F"/>
        </w:rPr>
        <w:t xml:space="preserve"> </w:t>
      </w:r>
    </w:p>
    <w:p w14:paraId="4377B5E3" w14:textId="01225A0D" w:rsidR="00BF409F" w:rsidRDefault="00BF409F" w:rsidP="00F12D9A">
      <w:pPr>
        <w:spacing w:line="360" w:lineRule="auto"/>
        <w:jc w:val="center"/>
        <w:rPr>
          <w:color w:val="2F2F2F"/>
        </w:rPr>
      </w:pPr>
      <w:r>
        <w:rPr>
          <w:noProof/>
        </w:rPr>
        <w:drawing>
          <wp:inline distT="0" distB="0" distL="0" distR="0" wp14:anchorId="0275902B" wp14:editId="009430ED">
            <wp:extent cx="3634105" cy="584200"/>
            <wp:effectExtent l="0" t="0" r="4445" b="6350"/>
            <wp:docPr id="13216840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84046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14479" t="39700" r="13726" b="39782"/>
                    <a:stretch/>
                  </pic:blipFill>
                  <pic:spPr bwMode="auto">
                    <a:xfrm>
                      <a:off x="0" y="0"/>
                      <a:ext cx="3634105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A0905" w14:textId="0EA3BABE" w:rsidR="00DE01C9" w:rsidRDefault="00713F0A" w:rsidP="00F12D9A">
      <w:pPr>
        <w:spacing w:line="360" w:lineRule="auto"/>
        <w:jc w:val="both"/>
        <w:rPr>
          <w:color w:val="2F2F2F"/>
        </w:rPr>
      </w:pPr>
      <w:r w:rsidRPr="7BA2187A">
        <w:rPr>
          <w:b/>
          <w:bCs/>
          <w:color w:val="1F3864" w:themeColor="accent5" w:themeShade="80"/>
        </w:rPr>
        <w:t>Developing a Logic Model</w:t>
      </w:r>
      <w:r w:rsidR="36B963E5" w:rsidRPr="7BA2187A">
        <w:rPr>
          <w:b/>
          <w:bCs/>
          <w:color w:val="1F3864" w:themeColor="accent5" w:themeShade="80"/>
        </w:rPr>
        <w:t>:</w:t>
      </w:r>
      <w:r w:rsidR="009775A0" w:rsidRPr="7BA2187A">
        <w:rPr>
          <w:color w:val="D83B01"/>
        </w:rPr>
        <w:t xml:space="preserve"> </w:t>
      </w:r>
      <w:r w:rsidR="005348B9" w:rsidRPr="7BA2187A">
        <w:rPr>
          <w:color w:val="2F2F2F"/>
        </w:rPr>
        <w:t xml:space="preserve">A suggested template is provided as a resource </w:t>
      </w:r>
      <w:r w:rsidR="00720B40" w:rsidRPr="7BA2187A">
        <w:rPr>
          <w:color w:val="2F2F2F"/>
        </w:rPr>
        <w:t>to develop a logic model</w:t>
      </w:r>
      <w:r w:rsidR="0064078F" w:rsidRPr="7BA2187A">
        <w:rPr>
          <w:color w:val="2F2F2F"/>
        </w:rPr>
        <w:t>.</w:t>
      </w:r>
      <w:r w:rsidR="000556C3" w:rsidRPr="7BA2187A">
        <w:rPr>
          <w:color w:val="2F2F2F"/>
        </w:rPr>
        <w:t xml:space="preserve"> Key questions</w:t>
      </w:r>
      <w:r w:rsidR="00DE01C9" w:rsidRPr="7BA2187A">
        <w:rPr>
          <w:color w:val="2F2F2F"/>
        </w:rPr>
        <w:t xml:space="preserve"> and prompts</w:t>
      </w:r>
      <w:r w:rsidR="000556C3" w:rsidRPr="7BA2187A">
        <w:rPr>
          <w:color w:val="2F2F2F"/>
        </w:rPr>
        <w:t xml:space="preserve"> to guide</w:t>
      </w:r>
      <w:r w:rsidR="006A0AAC" w:rsidRPr="7BA2187A">
        <w:rPr>
          <w:color w:val="2F2F2F"/>
        </w:rPr>
        <w:t xml:space="preserve"> developing a logic model include:</w:t>
      </w:r>
    </w:p>
    <w:p w14:paraId="66BCCE07" w14:textId="6FCECD7C" w:rsidR="00DE01C9" w:rsidRDefault="00DE01C9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>
        <w:rPr>
          <w:color w:val="2F2F2F"/>
        </w:rPr>
        <w:t>W</w:t>
      </w:r>
      <w:r w:rsidR="007E37DF" w:rsidRPr="00600FAD">
        <w:rPr>
          <w:color w:val="2F2F2F"/>
        </w:rPr>
        <w:t xml:space="preserve">hat problem(s) </w:t>
      </w:r>
      <w:r>
        <w:rPr>
          <w:color w:val="2F2F2F"/>
        </w:rPr>
        <w:t xml:space="preserve">is </w:t>
      </w:r>
      <w:r w:rsidR="007E37DF" w:rsidRPr="00600FAD">
        <w:rPr>
          <w:color w:val="2F2F2F"/>
        </w:rPr>
        <w:t>the project intended to address</w:t>
      </w:r>
      <w:r w:rsidR="00763A8C" w:rsidRPr="00600FAD">
        <w:rPr>
          <w:color w:val="2F2F2F"/>
        </w:rPr>
        <w:t xml:space="preserve"> and </w:t>
      </w:r>
      <w:r w:rsidR="004A11FD" w:rsidRPr="00600FAD">
        <w:rPr>
          <w:color w:val="2F2F2F"/>
        </w:rPr>
        <w:t>who are the intended beneficiaries</w:t>
      </w:r>
      <w:r>
        <w:rPr>
          <w:color w:val="2F2F2F"/>
        </w:rPr>
        <w:t>?</w:t>
      </w:r>
    </w:p>
    <w:p w14:paraId="0D750DB3" w14:textId="719F5820" w:rsidR="00754523" w:rsidRDefault="00600FAD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>
        <w:rPr>
          <w:color w:val="2F2F2F"/>
        </w:rPr>
        <w:t>What</w:t>
      </w:r>
      <w:r w:rsidR="001E1D86" w:rsidRPr="00600FAD">
        <w:rPr>
          <w:color w:val="2F2F2F"/>
        </w:rPr>
        <w:t xml:space="preserve"> changes</w:t>
      </w:r>
      <w:r w:rsidR="0027392F" w:rsidRPr="00600FAD">
        <w:rPr>
          <w:color w:val="2F2F2F"/>
        </w:rPr>
        <w:t xml:space="preserve"> </w:t>
      </w:r>
      <w:r w:rsidR="00754523">
        <w:rPr>
          <w:color w:val="2F2F2F"/>
        </w:rPr>
        <w:t xml:space="preserve">(outcomes) </w:t>
      </w:r>
      <w:r w:rsidR="00E9312F">
        <w:rPr>
          <w:color w:val="2F2F2F"/>
        </w:rPr>
        <w:t xml:space="preserve">are </w:t>
      </w:r>
      <w:r w:rsidR="0027392F" w:rsidRPr="00600FAD">
        <w:rPr>
          <w:color w:val="2F2F2F"/>
        </w:rPr>
        <w:t xml:space="preserve">expected </w:t>
      </w:r>
      <w:r w:rsidR="00F12D9A" w:rsidRPr="00600FAD">
        <w:rPr>
          <w:color w:val="2F2F2F"/>
        </w:rPr>
        <w:t>because of</w:t>
      </w:r>
      <w:r w:rsidR="0027392F" w:rsidRPr="00600FAD">
        <w:rPr>
          <w:color w:val="2F2F2F"/>
        </w:rPr>
        <w:t xml:space="preserve"> project implementation</w:t>
      </w:r>
      <w:r w:rsidR="00E9312F">
        <w:rPr>
          <w:color w:val="2F2F2F"/>
        </w:rPr>
        <w:t>?</w:t>
      </w:r>
      <w:r w:rsidR="00E9312F" w:rsidRPr="00600FAD">
        <w:rPr>
          <w:color w:val="2F2F2F"/>
        </w:rPr>
        <w:t xml:space="preserve"> </w:t>
      </w:r>
    </w:p>
    <w:p w14:paraId="4E6859C3" w14:textId="1FCCA943" w:rsidR="00DE01C9" w:rsidRDefault="00B734A2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>
        <w:rPr>
          <w:color w:val="2F2F2F"/>
        </w:rPr>
        <w:t>What</w:t>
      </w:r>
      <w:r w:rsidR="00753757" w:rsidRPr="00600FAD">
        <w:rPr>
          <w:color w:val="2F2F2F"/>
        </w:rPr>
        <w:t xml:space="preserve"> specific activities </w:t>
      </w:r>
      <w:r w:rsidR="00D1552E" w:rsidRPr="00600FAD">
        <w:rPr>
          <w:color w:val="2F2F2F"/>
        </w:rPr>
        <w:t>need to</w:t>
      </w:r>
      <w:r w:rsidR="00AB1822" w:rsidRPr="00600FAD">
        <w:rPr>
          <w:color w:val="2F2F2F"/>
        </w:rPr>
        <w:t xml:space="preserve"> </w:t>
      </w:r>
      <w:r w:rsidR="00665775" w:rsidRPr="00600FAD">
        <w:rPr>
          <w:color w:val="2F2F2F"/>
        </w:rPr>
        <w:t>be</w:t>
      </w:r>
      <w:r w:rsidR="001E1D86" w:rsidRPr="00600FAD">
        <w:rPr>
          <w:color w:val="2F2F2F"/>
        </w:rPr>
        <w:t xml:space="preserve"> </w:t>
      </w:r>
      <w:r w:rsidR="00BB22FA" w:rsidRPr="00600FAD">
        <w:rPr>
          <w:color w:val="2F2F2F"/>
        </w:rPr>
        <w:t xml:space="preserve">completed to </w:t>
      </w:r>
      <w:r w:rsidR="003D3185" w:rsidRPr="00600FAD">
        <w:rPr>
          <w:color w:val="2F2F2F"/>
        </w:rPr>
        <w:t xml:space="preserve">ensure the outcomes are </w:t>
      </w:r>
      <w:r w:rsidR="00665775" w:rsidRPr="00600FAD">
        <w:rPr>
          <w:color w:val="2F2F2F"/>
        </w:rPr>
        <w:t>achieved</w:t>
      </w:r>
      <w:r>
        <w:rPr>
          <w:color w:val="2F2F2F"/>
        </w:rPr>
        <w:t>?</w:t>
      </w:r>
    </w:p>
    <w:p w14:paraId="6A03C1F4" w14:textId="71D67D90" w:rsidR="009775A0" w:rsidRDefault="001638AB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>
        <w:rPr>
          <w:color w:val="2F2F2F"/>
        </w:rPr>
        <w:t>L</w:t>
      </w:r>
      <w:r w:rsidR="00665775" w:rsidRPr="00600FAD">
        <w:rPr>
          <w:color w:val="2F2F2F"/>
        </w:rPr>
        <w:t xml:space="preserve">ooking at the </w:t>
      </w:r>
      <w:r w:rsidR="00F851D8" w:rsidRPr="00600FAD">
        <w:rPr>
          <w:color w:val="2F2F2F"/>
        </w:rPr>
        <w:t xml:space="preserve">activities identified, </w:t>
      </w:r>
      <w:r w:rsidR="00E9312F">
        <w:rPr>
          <w:color w:val="2F2F2F"/>
        </w:rPr>
        <w:t>what</w:t>
      </w:r>
      <w:r w:rsidR="00F851D8" w:rsidRPr="00600FAD">
        <w:rPr>
          <w:color w:val="2F2F2F"/>
        </w:rPr>
        <w:t xml:space="preserve"> resources are needed to </w:t>
      </w:r>
      <w:r w:rsidR="00F12D9A" w:rsidRPr="00600FAD">
        <w:rPr>
          <w:color w:val="2F2F2F"/>
        </w:rPr>
        <w:t>successfully implement these activities</w:t>
      </w:r>
      <w:r w:rsidR="00E9312F">
        <w:rPr>
          <w:color w:val="2F2F2F"/>
        </w:rPr>
        <w:t>?</w:t>
      </w:r>
    </w:p>
    <w:p w14:paraId="12C85EE4" w14:textId="6A48648A" w:rsidR="00EA19FC" w:rsidRDefault="00A133AB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 w:rsidRPr="00A133AB">
        <w:rPr>
          <w:color w:val="2F2F2F"/>
        </w:rPr>
        <w:t>What assumptions</w:t>
      </w:r>
      <w:r w:rsidR="00A43171">
        <w:rPr>
          <w:color w:val="2F2F2F"/>
        </w:rPr>
        <w:t xml:space="preserve"> are made about </w:t>
      </w:r>
      <w:r w:rsidR="0088708D">
        <w:rPr>
          <w:color w:val="2F2F2F"/>
        </w:rPr>
        <w:t xml:space="preserve">how </w:t>
      </w:r>
      <w:r w:rsidR="00EE0804">
        <w:rPr>
          <w:color w:val="2F2F2F"/>
        </w:rPr>
        <w:t>the project is supposed to work (</w:t>
      </w:r>
      <w:r w:rsidR="00DC2D69">
        <w:rPr>
          <w:color w:val="2F2F2F"/>
        </w:rPr>
        <w:t>an example of an assumptions is:</w:t>
      </w:r>
      <w:r w:rsidR="00EE0804">
        <w:rPr>
          <w:color w:val="2F2F2F"/>
        </w:rPr>
        <w:t xml:space="preserve"> </w:t>
      </w:r>
      <w:r w:rsidR="00274D6E">
        <w:rPr>
          <w:color w:val="2F2F2F"/>
        </w:rPr>
        <w:t xml:space="preserve">soft skills </w:t>
      </w:r>
      <w:r w:rsidR="005626F7" w:rsidRPr="005626F7">
        <w:rPr>
          <w:color w:val="2F2F2F"/>
        </w:rPr>
        <w:t>training lead</w:t>
      </w:r>
      <w:r w:rsidR="00274D6E">
        <w:rPr>
          <w:color w:val="2F2F2F"/>
        </w:rPr>
        <w:t>s</w:t>
      </w:r>
      <w:r w:rsidR="005626F7" w:rsidRPr="005626F7">
        <w:rPr>
          <w:color w:val="2F2F2F"/>
        </w:rPr>
        <w:t xml:space="preserve"> to better employment and earning outcomes</w:t>
      </w:r>
      <w:r w:rsidR="00274D6E">
        <w:rPr>
          <w:color w:val="2F2F2F"/>
        </w:rPr>
        <w:t>).</w:t>
      </w:r>
    </w:p>
    <w:p w14:paraId="3D6EB1DF" w14:textId="1B305A9F" w:rsidR="0073086F" w:rsidRPr="00600FAD" w:rsidRDefault="001638AB" w:rsidP="00600FAD">
      <w:pPr>
        <w:pStyle w:val="ListParagraph"/>
        <w:numPr>
          <w:ilvl w:val="0"/>
          <w:numId w:val="14"/>
        </w:numPr>
        <w:spacing w:line="360" w:lineRule="auto"/>
        <w:jc w:val="both"/>
        <w:rPr>
          <w:color w:val="2F2F2F"/>
        </w:rPr>
      </w:pPr>
      <w:r>
        <w:rPr>
          <w:color w:val="2F2F2F"/>
        </w:rPr>
        <w:t xml:space="preserve">Finally, </w:t>
      </w:r>
      <w:r w:rsidR="0095215B">
        <w:rPr>
          <w:color w:val="2F2F2F"/>
        </w:rPr>
        <w:t xml:space="preserve">what factors outside </w:t>
      </w:r>
      <w:r w:rsidR="00163C12">
        <w:rPr>
          <w:color w:val="2F2F2F"/>
        </w:rPr>
        <w:t xml:space="preserve">the control of the project </w:t>
      </w:r>
      <w:r w:rsidR="004D516C" w:rsidRPr="004D516C">
        <w:rPr>
          <w:color w:val="2F2F2F"/>
        </w:rPr>
        <w:t xml:space="preserve">may influence the </w:t>
      </w:r>
      <w:r w:rsidR="00A133AB">
        <w:rPr>
          <w:color w:val="2F2F2F"/>
        </w:rPr>
        <w:t>achievement</w:t>
      </w:r>
      <w:r w:rsidR="004D516C">
        <w:rPr>
          <w:color w:val="2F2F2F"/>
        </w:rPr>
        <w:t xml:space="preserve"> </w:t>
      </w:r>
      <w:r w:rsidR="00A133AB">
        <w:rPr>
          <w:color w:val="2F2F2F"/>
        </w:rPr>
        <w:t xml:space="preserve">of </w:t>
      </w:r>
      <w:r w:rsidR="003E0C45">
        <w:rPr>
          <w:color w:val="2F2F2F"/>
        </w:rPr>
        <w:t xml:space="preserve">the </w:t>
      </w:r>
      <w:r w:rsidR="004D516C" w:rsidRPr="004D516C">
        <w:rPr>
          <w:color w:val="2F2F2F"/>
        </w:rPr>
        <w:t>outcomes</w:t>
      </w:r>
      <w:r w:rsidR="004D516C">
        <w:rPr>
          <w:color w:val="2F2F2F"/>
        </w:rPr>
        <w:t>?</w:t>
      </w:r>
    </w:p>
    <w:sectPr w:rsidR="0073086F" w:rsidRPr="00600FAD" w:rsidSect="00061BF9">
      <w:footerReference w:type="default" r:id="rId13"/>
      <w:pgSz w:w="12240" w:h="15840"/>
      <w:pgMar w:top="1080" w:right="1080" w:bottom="108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8DC5" w14:textId="77777777" w:rsidR="00061BF9" w:rsidRDefault="00061BF9" w:rsidP="008F1194">
      <w:pPr>
        <w:spacing w:after="0" w:line="240" w:lineRule="auto"/>
      </w:pPr>
      <w:r>
        <w:separator/>
      </w:r>
    </w:p>
  </w:endnote>
  <w:endnote w:type="continuationSeparator" w:id="0">
    <w:p w14:paraId="751FDDB2" w14:textId="77777777" w:rsidR="00061BF9" w:rsidRDefault="00061BF9" w:rsidP="008F1194">
      <w:pPr>
        <w:spacing w:after="0" w:line="240" w:lineRule="auto"/>
      </w:pPr>
      <w:r>
        <w:continuationSeparator/>
      </w:r>
    </w:p>
  </w:endnote>
  <w:endnote w:type="continuationNotice" w:id="1">
    <w:p w14:paraId="3B053AB4" w14:textId="77777777" w:rsidR="00061BF9" w:rsidRDefault="00061B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134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5CBE5" w14:textId="0236B0A2" w:rsidR="00497848" w:rsidRDefault="004978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1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DBF557" w14:textId="77777777" w:rsidR="00497848" w:rsidRDefault="00497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1DD58" w14:textId="77777777" w:rsidR="00061BF9" w:rsidRDefault="00061BF9" w:rsidP="008F1194">
      <w:pPr>
        <w:spacing w:after="0" w:line="240" w:lineRule="auto"/>
      </w:pPr>
      <w:r>
        <w:separator/>
      </w:r>
    </w:p>
  </w:footnote>
  <w:footnote w:type="continuationSeparator" w:id="0">
    <w:p w14:paraId="686BA82B" w14:textId="77777777" w:rsidR="00061BF9" w:rsidRDefault="00061BF9" w:rsidP="008F1194">
      <w:pPr>
        <w:spacing w:after="0" w:line="240" w:lineRule="auto"/>
      </w:pPr>
      <w:r>
        <w:continuationSeparator/>
      </w:r>
    </w:p>
  </w:footnote>
  <w:footnote w:type="continuationNotice" w:id="1">
    <w:p w14:paraId="20866860" w14:textId="77777777" w:rsidR="00061BF9" w:rsidRDefault="00061B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B78"/>
    <w:multiLevelType w:val="hybridMultilevel"/>
    <w:tmpl w:val="2E361A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076486"/>
    <w:multiLevelType w:val="hybridMultilevel"/>
    <w:tmpl w:val="0994E0CA"/>
    <w:lvl w:ilvl="0" w:tplc="610A4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B3155"/>
    <w:multiLevelType w:val="hybridMultilevel"/>
    <w:tmpl w:val="93D28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019832">
    <w:abstractNumId w:val="10"/>
  </w:num>
  <w:num w:numId="2" w16cid:durableId="948659767">
    <w:abstractNumId w:val="13"/>
  </w:num>
  <w:num w:numId="3" w16cid:durableId="704333022">
    <w:abstractNumId w:val="2"/>
  </w:num>
  <w:num w:numId="4" w16cid:durableId="1348673227">
    <w:abstractNumId w:val="4"/>
  </w:num>
  <w:num w:numId="5" w16cid:durableId="635914169">
    <w:abstractNumId w:val="3"/>
  </w:num>
  <w:num w:numId="6" w16cid:durableId="2127578335">
    <w:abstractNumId w:val="1"/>
  </w:num>
  <w:num w:numId="7" w16cid:durableId="1312977198">
    <w:abstractNumId w:val="11"/>
  </w:num>
  <w:num w:numId="8" w16cid:durableId="679240420">
    <w:abstractNumId w:val="6"/>
  </w:num>
  <w:num w:numId="9" w16cid:durableId="375739858">
    <w:abstractNumId w:val="9"/>
  </w:num>
  <w:num w:numId="10" w16cid:durableId="876283631">
    <w:abstractNumId w:val="7"/>
  </w:num>
  <w:num w:numId="11" w16cid:durableId="1518617919">
    <w:abstractNumId w:val="5"/>
  </w:num>
  <w:num w:numId="12" w16cid:durableId="1570967561">
    <w:abstractNumId w:val="8"/>
  </w:num>
  <w:num w:numId="13" w16cid:durableId="236861135">
    <w:abstractNumId w:val="12"/>
  </w:num>
  <w:num w:numId="14" w16cid:durableId="41879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18"/>
    <w:rsid w:val="000048CB"/>
    <w:rsid w:val="00014FF3"/>
    <w:rsid w:val="00033589"/>
    <w:rsid w:val="000556C3"/>
    <w:rsid w:val="00061BF9"/>
    <w:rsid w:val="000A7CCA"/>
    <w:rsid w:val="000B2272"/>
    <w:rsid w:val="000E7DB3"/>
    <w:rsid w:val="000F6C90"/>
    <w:rsid w:val="00131C9A"/>
    <w:rsid w:val="001454AC"/>
    <w:rsid w:val="0014729A"/>
    <w:rsid w:val="001638AB"/>
    <w:rsid w:val="00163C12"/>
    <w:rsid w:val="00174F40"/>
    <w:rsid w:val="00191D63"/>
    <w:rsid w:val="00197682"/>
    <w:rsid w:val="001D5B2D"/>
    <w:rsid w:val="001E0130"/>
    <w:rsid w:val="001E1D86"/>
    <w:rsid w:val="0020010F"/>
    <w:rsid w:val="0022665E"/>
    <w:rsid w:val="0023190C"/>
    <w:rsid w:val="00236354"/>
    <w:rsid w:val="00241A86"/>
    <w:rsid w:val="002513E5"/>
    <w:rsid w:val="002702CD"/>
    <w:rsid w:val="0027392F"/>
    <w:rsid w:val="00274D6E"/>
    <w:rsid w:val="00277281"/>
    <w:rsid w:val="002B7374"/>
    <w:rsid w:val="00311990"/>
    <w:rsid w:val="00314405"/>
    <w:rsid w:val="0031719F"/>
    <w:rsid w:val="003602AF"/>
    <w:rsid w:val="00381192"/>
    <w:rsid w:val="003B120F"/>
    <w:rsid w:val="003C3FAB"/>
    <w:rsid w:val="003D3185"/>
    <w:rsid w:val="003E0C45"/>
    <w:rsid w:val="003E541D"/>
    <w:rsid w:val="00404562"/>
    <w:rsid w:val="004252C0"/>
    <w:rsid w:val="00435F2E"/>
    <w:rsid w:val="00442B23"/>
    <w:rsid w:val="00450AD2"/>
    <w:rsid w:val="00450BBB"/>
    <w:rsid w:val="004655B5"/>
    <w:rsid w:val="00497848"/>
    <w:rsid w:val="004A0B05"/>
    <w:rsid w:val="004A11FD"/>
    <w:rsid w:val="004C32B5"/>
    <w:rsid w:val="004C79D9"/>
    <w:rsid w:val="004D516C"/>
    <w:rsid w:val="00513443"/>
    <w:rsid w:val="005348B9"/>
    <w:rsid w:val="005426A5"/>
    <w:rsid w:val="005626F7"/>
    <w:rsid w:val="00570C28"/>
    <w:rsid w:val="00596BA7"/>
    <w:rsid w:val="005B3E99"/>
    <w:rsid w:val="005B7C3B"/>
    <w:rsid w:val="006007A9"/>
    <w:rsid w:val="00600FAD"/>
    <w:rsid w:val="0061251F"/>
    <w:rsid w:val="00631541"/>
    <w:rsid w:val="006341F0"/>
    <w:rsid w:val="00634D74"/>
    <w:rsid w:val="0064078F"/>
    <w:rsid w:val="00665775"/>
    <w:rsid w:val="0067661B"/>
    <w:rsid w:val="006A0AAC"/>
    <w:rsid w:val="006B2F2B"/>
    <w:rsid w:val="006C0DCF"/>
    <w:rsid w:val="006E09F1"/>
    <w:rsid w:val="006E30A6"/>
    <w:rsid w:val="006F7B24"/>
    <w:rsid w:val="00713F0A"/>
    <w:rsid w:val="00720B40"/>
    <w:rsid w:val="0073086F"/>
    <w:rsid w:val="00732E1A"/>
    <w:rsid w:val="00753757"/>
    <w:rsid w:val="00754523"/>
    <w:rsid w:val="00763A8C"/>
    <w:rsid w:val="007648AE"/>
    <w:rsid w:val="007907E6"/>
    <w:rsid w:val="00794E68"/>
    <w:rsid w:val="007A4121"/>
    <w:rsid w:val="007A4B7E"/>
    <w:rsid w:val="007B7B79"/>
    <w:rsid w:val="007C643B"/>
    <w:rsid w:val="007E37DF"/>
    <w:rsid w:val="007F6D16"/>
    <w:rsid w:val="00802019"/>
    <w:rsid w:val="0081290B"/>
    <w:rsid w:val="00852BBD"/>
    <w:rsid w:val="00864D31"/>
    <w:rsid w:val="00866850"/>
    <w:rsid w:val="0088708D"/>
    <w:rsid w:val="008A0F6C"/>
    <w:rsid w:val="008A154C"/>
    <w:rsid w:val="008E157C"/>
    <w:rsid w:val="008F1194"/>
    <w:rsid w:val="00905B4E"/>
    <w:rsid w:val="00916505"/>
    <w:rsid w:val="00922902"/>
    <w:rsid w:val="009358CF"/>
    <w:rsid w:val="00935DD1"/>
    <w:rsid w:val="0094503B"/>
    <w:rsid w:val="0095215B"/>
    <w:rsid w:val="009739AE"/>
    <w:rsid w:val="00974A50"/>
    <w:rsid w:val="009775A0"/>
    <w:rsid w:val="0098365B"/>
    <w:rsid w:val="009D12E5"/>
    <w:rsid w:val="009E691C"/>
    <w:rsid w:val="009F4623"/>
    <w:rsid w:val="00A12426"/>
    <w:rsid w:val="00A133AB"/>
    <w:rsid w:val="00A43171"/>
    <w:rsid w:val="00A43F3A"/>
    <w:rsid w:val="00A56ED8"/>
    <w:rsid w:val="00A95895"/>
    <w:rsid w:val="00AA7979"/>
    <w:rsid w:val="00AB1822"/>
    <w:rsid w:val="00B04624"/>
    <w:rsid w:val="00B242CA"/>
    <w:rsid w:val="00B24517"/>
    <w:rsid w:val="00B4631D"/>
    <w:rsid w:val="00B5528C"/>
    <w:rsid w:val="00B734A2"/>
    <w:rsid w:val="00B774A9"/>
    <w:rsid w:val="00B92F8A"/>
    <w:rsid w:val="00BA7AAC"/>
    <w:rsid w:val="00BB22FA"/>
    <w:rsid w:val="00BC03F1"/>
    <w:rsid w:val="00BE69A7"/>
    <w:rsid w:val="00BF409F"/>
    <w:rsid w:val="00C21C18"/>
    <w:rsid w:val="00C323AD"/>
    <w:rsid w:val="00C337AE"/>
    <w:rsid w:val="00C43C3F"/>
    <w:rsid w:val="00C66793"/>
    <w:rsid w:val="00C74A21"/>
    <w:rsid w:val="00C769E2"/>
    <w:rsid w:val="00CE03B5"/>
    <w:rsid w:val="00CE544E"/>
    <w:rsid w:val="00D1552E"/>
    <w:rsid w:val="00D17039"/>
    <w:rsid w:val="00D30F4A"/>
    <w:rsid w:val="00D371F2"/>
    <w:rsid w:val="00D5153F"/>
    <w:rsid w:val="00D52D08"/>
    <w:rsid w:val="00D602AA"/>
    <w:rsid w:val="00D67A16"/>
    <w:rsid w:val="00D71C9E"/>
    <w:rsid w:val="00DC2D69"/>
    <w:rsid w:val="00DE01C9"/>
    <w:rsid w:val="00DE2B02"/>
    <w:rsid w:val="00DE533F"/>
    <w:rsid w:val="00E25BC6"/>
    <w:rsid w:val="00E9312F"/>
    <w:rsid w:val="00EA19FC"/>
    <w:rsid w:val="00ED6542"/>
    <w:rsid w:val="00ED7651"/>
    <w:rsid w:val="00EE0804"/>
    <w:rsid w:val="00F11279"/>
    <w:rsid w:val="00F12D9A"/>
    <w:rsid w:val="00F216C1"/>
    <w:rsid w:val="00F2217A"/>
    <w:rsid w:val="00F3271D"/>
    <w:rsid w:val="00F4584C"/>
    <w:rsid w:val="00F459D4"/>
    <w:rsid w:val="00F61BC2"/>
    <w:rsid w:val="00F65DE7"/>
    <w:rsid w:val="00F823AD"/>
    <w:rsid w:val="00F82AF2"/>
    <w:rsid w:val="00F851D8"/>
    <w:rsid w:val="00F85631"/>
    <w:rsid w:val="00F908A5"/>
    <w:rsid w:val="00FB1147"/>
    <w:rsid w:val="00FB13F4"/>
    <w:rsid w:val="00FE5C82"/>
    <w:rsid w:val="00FF1DDE"/>
    <w:rsid w:val="00FF1EF7"/>
    <w:rsid w:val="36B963E5"/>
    <w:rsid w:val="7BA2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799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194"/>
  </w:style>
  <w:style w:type="paragraph" w:styleId="Footer">
    <w:name w:val="footer"/>
    <w:basedOn w:val="Normal"/>
    <w:link w:val="FooterChar"/>
    <w:uiPriority w:val="99"/>
    <w:unhideWhenUsed/>
    <w:rsid w:val="008F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194"/>
  </w:style>
  <w:style w:type="paragraph" w:styleId="NoSpacing">
    <w:name w:val="No Spacing"/>
    <w:link w:val="NoSpacingChar"/>
    <w:uiPriority w:val="1"/>
    <w:qFormat/>
    <w:rsid w:val="008F11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11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91D63"/>
    <w:pPr>
      <w:ind w:left="720"/>
      <w:contextualSpacing/>
    </w:p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F6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F6C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F112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4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5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obaidiMH\AppData\Roaming\Microsoft\Templates\Business%20market%20analy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68AA-2142-425F-AC1D-B1D1458A0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A0A3A-E702-462D-A8C8-C137EC7E36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BCE1C29-B332-4E8A-85C0-4F60F71E45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7E6E3-D6B2-4C3D-B004-E8B7DF44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market analysis</Template>
  <TotalTime>0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2024-04-04T22:03:00Z</dcterms:created>
  <dcterms:modified xsi:type="dcterms:W3CDTF">2024-04-05T14:28:00Z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2024-04-04T14:59:48Z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270a5330-db8f-4404-aba7-8289172be1c3</vt:lpwstr>
  </property>
  <property fmtid="{D5CDD505-2E9C-101B-9397-08002B2CF9AE}" pid="9" name="MSIP_Label_1665d9ee-429a-4d5f-97cc-cfb56e044a6e_ContentBits">
    <vt:lpwstr>0</vt:lpwstr>
  </property>
</Properties>
</file>